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403-ПП/3785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3785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6017,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6017,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403-ПП/3785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10:03:18.735;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10:03:18.735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